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1149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Зеркало, инвентарный номер: 7038,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Зеркало, инвентарный номер: 7038,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129.00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109.65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103.20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90.30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51.60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395-ПП/1149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14:33:03.683;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14:33:03.683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64,50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64.50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64.50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